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Surname 1</w:t>
      </w:r>
    </w:p>
    <w:p>
      <w:pPr>
        <w:spacing w:before="240" w:after="240"/>
      </w:pPr>
      <w:r>
        <w:t>Student's Name</w:t>
      </w:r>
    </w:p>
    <w:p>
      <w:pPr>
        <w:spacing w:before="240" w:after="240"/>
      </w:pPr>
      <w:r>
        <w:t>Professors Name</w:t>
      </w:r>
    </w:p>
    <w:p>
      <w:pPr>
        <w:spacing w:before="240" w:after="240"/>
      </w:pPr>
      <w:r>
        <w:t>Subject</w:t>
      </w:r>
    </w:p>
    <w:p>
      <w:pPr>
        <w:spacing w:before="240" w:after="240"/>
      </w:pPr>
      <w:r>
        <w:t>Date</w:t>
      </w:r>
    </w:p>
    <w:p>
      <w:pPr>
        <w:spacing w:before="240" w:after="240"/>
      </w:pPr>
      <w:r>
        <w:t>Lovely Blue 25</w:t>
      </w:r>
    </w:p>
    <w:p>
      <w:pPr>
        <w:spacing w:before="240" w:after="240"/>
      </w:pPr>
      <w:r>
        <w:t xml:space="preserve">What I Love Doing For Fun </w:t>
      </w:r>
    </w:p>
    <w:p>
      <w:pPr>
        <w:spacing w:before="240" w:after="240"/>
      </w:pPr>
      <w:r>
        <w:t xml:space="preserve">Having grown up in Grenada Island, surfing on the beach during holidays is my ultimate pass time activity. I love the Caribbean's uncrowded beaches and well-preserved rain forests. When I'm not walking my dog on the beach, you can find me practising YYoga in my house. On Saturdays, I find great pleasure in serving the local dispensary near my home. Having grown up near my older brothers, I love soccer. Watching soccer matches on my television or in a bar with friends gets me rejuvenated. When I'm not walking my dog, watching soccer or surfing, you will find me in one of my friend's backyard drinking coffee or waiting for something tantalizing to come off the grill. Have you ever taken some grilled octopus on a sunny, windy summer afternoon? The experience is out of this world. </w:t>
      </w:r>
    </w:p>
    <w:p>
      <w:pPr>
        <w:spacing w:before="240" w:after="240"/>
      </w:pPr>
      <w:r>
        <w:t>My Job</w:t>
      </w:r>
    </w:p>
    <w:p>
      <w:pPr>
        <w:spacing w:before="240" w:after="240"/>
      </w:pPr>
      <w:r>
        <w:t>Since graduating from college, I have been teaching English at the University of Antigua. My students come first every day. It takes a lot of dedication and patience to teach students at any level. I love my job. It gives me the purpose to wake up every day. After helping my students gain knowledge, I still find time to take an evening walk on the beach. My best moments as a teacher include when my students were selected to join the prestigious Harvard University in America. I am currently writing a book about my various adventures around Jamaica and the world. You may get the chance to travel the world with me or read my book if our bios click.</w:t>
      </w:r>
    </w:p>
    <w:p>
      <w:pPr>
        <w:spacing w:before="240" w:after="240"/>
      </w:pPr>
      <w:r>
        <w:t>My Ethnicity</w:t>
      </w:r>
    </w:p>
    <w:p>
      <w:pPr>
        <w:spacing w:before="240" w:after="240"/>
      </w:pPr>
      <w:r>
        <w:t>My dear lovely mother is Jamaican while my father is German. My mixed ancestry gave me the chance to look at life in a various perspectives. I may look young, but my parents instilled in me the manliest virtues. The hospitality virtue that I observed in our home while growing up still lingers inside me. We always had visitors at our house. If it was not my cousins, then it was my older brother's friends. Going to the beach as a family during summer or visiting the Bahamas made my childhood fun and memorable.</w:t>
      </w:r>
    </w:p>
    <w:p>
      <w:pPr>
        <w:spacing w:before="240" w:after="240"/>
      </w:pPr>
      <w:r>
        <w:t>My religion</w:t>
      </w:r>
    </w:p>
    <w:p>
      <w:pPr>
        <w:spacing w:before="240" w:after="240"/>
      </w:pPr>
      <w:r>
        <w:t>I am sure that I can identify to any religion. My mother is a staunch Muslim since when I was a young girl. On the other hand, my lovely dear Dad practices Judaism and Christianity at times. I find that both religions share a lot of similarities. Did you know that Jesus Christ, who is the Messiah in Christian faith, is Prophet Mohammad in the Quran? I, however, like to identify myself as a Christian. I go to church once a month with my Dad and brothers.</w:t>
      </w:r>
    </w:p>
    <w:p>
      <w:pPr>
        <w:spacing w:before="240" w:after="240"/>
      </w:pPr>
      <w:r>
        <w:t>My Education</w:t>
      </w:r>
    </w:p>
    <w:p>
      <w:pPr>
        <w:spacing w:before="240" w:after="240"/>
      </w:pPr>
      <w:r>
        <w:t>Having been an active netballer during my junior high school (I do Yoga now), I was lucky to get a scholarship to study English literature at Stanford University. Studying at this prestigious American university gave me the perfect phase of my life. The friends I made there are irreplaceable. We still keep tabs and meet once a year for Stanford alumni association charity event. After finishing my English major, I went back to my home country to give back to the community. The adventure and friendships I made while studying in the U.S.A were worth it. I am currently studying via distance learning for a master degree in student psychology.</w:t>
      </w:r>
    </w:p>
    <w:p>
      <w:pPr>
        <w:spacing w:before="240" w:after="240"/>
      </w:pPr>
      <w:r>
        <w:t>Favourite Hot Spots</w:t>
      </w:r>
    </w:p>
    <w:p>
      <w:pPr>
        <w:spacing w:before="240" w:after="240"/>
      </w:pPr>
      <w:r>
        <w:t>When I'm not surfing on the beach or walking my lovely bulldogs, you will find me hiking with friends in the Caribbean mountains. You can also come back with me on my backyard hammock while I'm reading or taking a nap.</w:t>
      </w:r>
    </w:p>
    <w:p>
      <w:pPr>
        <w:spacing w:before="240" w:after="240"/>
      </w:pPr>
      <w:r>
        <w:t>Last read</w:t>
      </w:r>
    </w:p>
    <w:p>
      <w:pPr>
        <w:spacing w:before="240" w:after="240"/>
      </w:pPr>
      <w:r>
        <w:t>I love reading; my previous read was The Catcher in the Rye. My emotions ran deep when Holden Caulified had a mental breakdown. I have a small mini library at my study ( I am not that ancient though). I cried while reading the Bridge to Terabithia.</w:t>
      </w:r>
    </w:p>
    <w:p>
      <w:pPr>
        <w:spacing w:before="240" w:after="240"/>
      </w:pPr>
      <w:r>
        <w:t>Favourite things</w:t>
      </w:r>
    </w:p>
    <w:p>
      <w:pPr>
        <w:spacing w:before="240" w:after="240"/>
      </w:pPr>
      <w:r>
        <w:t xml:space="preserve">My favourite movies are the classic Harry Potter, Prisoner of Azkaban or The Godfather. If I am not on a favourite tailgating event with perfectly grilled hamburgers with warmed buns, then I am hiking or surfing. I hope these activities depict the fun-loving side of me. There is more to this Island girl (me) than meets the eye. </w:t>
      </w:r>
    </w:p>
    <w:p>
      <w:pPr>
        <w:spacing w:before="240" w:after="240"/>
      </w:pPr>
      <w:r>
        <w:t>About Me And Who I Am Looking For</w:t>
      </w:r>
    </w:p>
    <w:p>
      <w:pPr>
        <w:spacing w:before="240" w:after="240"/>
      </w:pPr>
      <w:r>
        <w:t>I am the second born of four siblings, and I am very close to each of them. I was born in the Caribbean, but I am always ready to tour the world. If I am not surfing on the beach, hiking with friends, practising yoga, or walking my dogs, then I am at home or work. When I am at home, you will find me enjoying perfectly grilled homemade hamburgers. You already know that I love well-prepared food.</w:t>
      </w:r>
    </w:p>
    <w:p>
      <w:pPr>
        <w:spacing w:before="240" w:after="240"/>
      </w:pPr>
      <w:r>
        <w:t xml:space="preserve">I am looking for a man who enjoys having hearty conversations and fun. A man with a sense of humour is an added advantage. You already know that loyalty and trust is a must-have. You should be ready to tour the world with more love for people, nature and animals. Is that too much for a simple fun-loving island girl to ask? </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